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EC558A"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1691005</wp:posOffset>
                </wp:positionH>
                <wp:positionV relativeFrom="paragraph">
                  <wp:posOffset>-681355</wp:posOffset>
                </wp:positionV>
                <wp:extent cx="2209800" cy="565150"/>
                <wp:effectExtent l="0" t="0" r="0" b="6350"/>
                <wp:wrapNone/>
                <wp:docPr id="13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09800" cy="565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DC10FE4">
                            <w:pPr>
                              <w:rPr>
                                <w:rFonts w:ascii="楷体" w:hAnsi="楷体" w:eastAsia="楷体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楷体" w:hAnsi="楷体" w:eastAsia="楷体"/>
                                <w:b/>
                                <w:bCs/>
                                <w:sz w:val="32"/>
                                <w:szCs w:val="32"/>
                                <w:lang w:val="en-US" w:eastAsia="zh-CN"/>
                              </w:rPr>
                              <w:t>中文名</w:t>
                            </w:r>
                            <w:r>
                              <w:rPr>
                                <w:rFonts w:hint="eastAsia" w:ascii="楷体" w:hAnsi="楷体" w:eastAsia="楷体"/>
                                <w:b/>
                                <w:bCs/>
                                <w:sz w:val="32"/>
                                <w:szCs w:val="32"/>
                              </w:rPr>
                              <w:t>(</w:t>
                            </w:r>
                            <w:r>
                              <w:rPr>
                                <w:rFonts w:hint="eastAsia" w:ascii="楷体" w:hAnsi="楷体" w:eastAsia="楷体"/>
                                <w:b/>
                                <w:bCs/>
                                <w:sz w:val="32"/>
                                <w:szCs w:val="32"/>
                                <w:lang w:val="en-US" w:eastAsia="zh-CN"/>
                              </w:rPr>
                              <w:t>Hazel</w:t>
                            </w:r>
                            <w:r>
                              <w:rPr>
                                <w:rFonts w:ascii="楷体" w:hAnsi="楷体" w:eastAsia="楷体"/>
                                <w:b/>
                                <w:bCs/>
                                <w:sz w:val="32"/>
                                <w:szCs w:val="32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33.15pt;margin-top:-53.65pt;height:44.5pt;width:174pt;z-index:251662336;mso-width-relative:page;mso-height-relative:page;" fillcolor="#FFFFFF [3201]" filled="t" stroked="f" coordsize="21600,21600" o:gfxdata="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2DC10FE4">
                      <w:pPr>
                        <w:rPr>
                          <w:rFonts w:ascii="楷体" w:hAnsi="楷体" w:eastAsia="楷体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楷体" w:hAnsi="楷体" w:eastAsia="楷体"/>
                          <w:b/>
                          <w:bCs/>
                          <w:sz w:val="32"/>
                          <w:szCs w:val="32"/>
                          <w:lang w:val="en-US" w:eastAsia="zh-CN"/>
                        </w:rPr>
                        <w:t>中文名</w:t>
                      </w:r>
                      <w:r>
                        <w:rPr>
                          <w:rFonts w:hint="eastAsia" w:ascii="楷体" w:hAnsi="楷体" w:eastAsia="楷体"/>
                          <w:b/>
                          <w:bCs/>
                          <w:sz w:val="32"/>
                          <w:szCs w:val="32"/>
                        </w:rPr>
                        <w:t>(</w:t>
                      </w:r>
                      <w:r>
                        <w:rPr>
                          <w:rFonts w:hint="eastAsia" w:ascii="楷体" w:hAnsi="楷体" w:eastAsia="楷体"/>
                          <w:b/>
                          <w:bCs/>
                          <w:sz w:val="32"/>
                          <w:szCs w:val="32"/>
                          <w:lang w:val="en-US" w:eastAsia="zh-CN"/>
                        </w:rPr>
                        <w:t>Hazel</w:t>
                      </w:r>
                      <w:r>
                        <w:rPr>
                          <w:rFonts w:ascii="楷体" w:hAnsi="楷体" w:eastAsia="楷体"/>
                          <w:b/>
                          <w:bCs/>
                          <w:sz w:val="32"/>
                          <w:szCs w:val="32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380365</wp:posOffset>
                </wp:positionH>
                <wp:positionV relativeFrom="paragraph">
                  <wp:posOffset>-182880</wp:posOffset>
                </wp:positionV>
                <wp:extent cx="4756150" cy="663575"/>
                <wp:effectExtent l="0" t="0" r="6350" b="3175"/>
                <wp:wrapNone/>
                <wp:docPr id="17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56150" cy="663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C5BA106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440" w:lineRule="exact"/>
                              <w:textAlignment w:val="auto"/>
                              <w:rPr>
                                <w:rFonts w:ascii="楷体" w:hAnsi="楷体" w:eastAsia="楷体"/>
                              </w:rPr>
                            </w:pPr>
                            <w:r>
                              <w:rPr>
                                <w:rFonts w:ascii="楷体" w:hAnsi="楷体" w:eastAsia="楷体"/>
                              </w:rPr>
                              <w:t>电话</w:t>
                            </w:r>
                            <w:r>
                              <w:rPr>
                                <w:rFonts w:hint="eastAsia" w:ascii="楷体" w:hAnsi="楷体" w:eastAsia="楷体"/>
                              </w:rPr>
                              <w:t>:</w:t>
                            </w:r>
                            <w:r>
                              <w:rPr>
                                <w:rFonts w:ascii="楷体" w:hAnsi="楷体" w:eastAsia="楷体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楷体" w:hAnsi="楷体" w:eastAsia="楷体"/>
                                <w:lang w:val="en-US" w:eastAsia="zh-CN"/>
                              </w:rPr>
                              <w:t>86-180</w:t>
                            </w:r>
                            <w:r>
                              <w:rPr>
                                <w:rFonts w:ascii="楷体" w:hAnsi="楷体" w:eastAsia="楷体"/>
                              </w:rPr>
                              <w:t>-</w:t>
                            </w:r>
                            <w:r>
                              <w:rPr>
                                <w:rFonts w:hint="eastAsia" w:ascii="楷体" w:hAnsi="楷体" w:eastAsia="楷体"/>
                                <w:lang w:val="en-US" w:eastAsia="zh-CN"/>
                              </w:rPr>
                              <w:t>6616</w:t>
                            </w:r>
                            <w:r>
                              <w:rPr>
                                <w:rFonts w:ascii="楷体" w:hAnsi="楷体" w:eastAsia="楷体"/>
                              </w:rPr>
                              <w:t xml:space="preserve">-                  </w:t>
                            </w:r>
                            <w:r>
                              <w:rPr>
                                <w:rFonts w:hint="eastAsia" w:ascii="楷体" w:hAnsi="楷体" w:eastAsia="楷体"/>
                                <w:lang w:val="en-US" w:eastAsia="zh-CN"/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楷体" w:hAnsi="楷体" w:eastAsia="楷体"/>
                              </w:rPr>
                              <w:t>邮箱</w:t>
                            </w:r>
                            <w:r>
                              <w:rPr>
                                <w:rFonts w:ascii="楷体" w:hAnsi="楷体" w:eastAsia="楷体"/>
                              </w:rPr>
                              <w:t xml:space="preserve">: </w:t>
                            </w:r>
                            <w:r>
                              <w:rPr>
                                <w:rFonts w:hint="eastAsia" w:ascii="楷体" w:hAnsi="楷体" w:eastAsia="楷体"/>
                              </w:rPr>
                              <w:t>@u.nus.edu</w:t>
                            </w:r>
                          </w:p>
                          <w:p w14:paraId="3BD51D94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440" w:lineRule="exact"/>
                              <w:textAlignment w:val="auto"/>
                              <w:rPr>
                                <w:rFonts w:hint="default" w:ascii="楷体" w:hAnsi="楷体" w:eastAsia="楷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楷体" w:hAnsi="楷体" w:eastAsia="楷体"/>
                              </w:rPr>
                              <w:t>意向岗位：产品经理</w:t>
                            </w:r>
                            <w:r>
                              <w:rPr>
                                <w:rFonts w:hint="eastAsia" w:ascii="楷体" w:hAnsi="楷体" w:eastAsia="楷体"/>
                                <w:lang w:val="en-US" w:eastAsia="zh-CN"/>
                              </w:rPr>
                              <w:t>-C端用户</w:t>
                            </w:r>
                            <w:r>
                              <w:rPr>
                                <w:rFonts w:hint="eastAsia" w:ascii="楷体" w:hAnsi="楷体" w:eastAsia="楷体"/>
                              </w:rPr>
                              <w:t xml:space="preserve"> </w:t>
                            </w:r>
                            <w:r>
                              <w:rPr>
                                <w:rFonts w:ascii="楷体" w:hAnsi="楷体" w:eastAsia="楷体"/>
                              </w:rPr>
                              <w:t xml:space="preserve">         </w:t>
                            </w:r>
                            <w:r>
                              <w:rPr>
                                <w:rFonts w:hint="eastAsia" w:ascii="楷体" w:hAnsi="楷体" w:eastAsia="楷体"/>
                                <w:lang w:val="en-US" w:eastAsia="zh-CN"/>
                              </w:rPr>
                              <w:t xml:space="preserve">     </w:t>
                            </w:r>
                            <w:r>
                              <w:rPr>
                                <w:rFonts w:hint="default" w:ascii="Arial" w:hAnsi="Arial" w:eastAsia="楷体" w:cs="Arial"/>
                                <w:lang w:val="en-US" w:eastAsia="zh-CN"/>
                              </w:rPr>
                              <w:t>MBTI</w:t>
                            </w:r>
                            <w:r>
                              <w:rPr>
                                <w:rFonts w:hint="eastAsia" w:ascii="楷体" w:hAnsi="楷体" w:eastAsia="楷体"/>
                                <w:lang w:val="en-US" w:eastAsia="zh-CN"/>
                              </w:rPr>
                              <w:t>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" o:spid="_x0000_s1026" o:spt="202" type="#_x0000_t202" style="position:absolute;left:0pt;margin-left:29.95pt;margin-top:-14.4pt;height:52.25pt;width:374.5pt;mso-position-horizontal-relative:margin;z-index:251661312;mso-width-relative:page;mso-height-relative:page;" fillcolor="#FFFFFF [3201]" filled="t" stroked="f" coordsize="21600,21600" o:gfxdata="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0C5BA106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440" w:lineRule="exact"/>
                        <w:textAlignment w:val="auto"/>
                        <w:rPr>
                          <w:rFonts w:ascii="楷体" w:hAnsi="楷体" w:eastAsia="楷体"/>
                        </w:rPr>
                      </w:pPr>
                      <w:r>
                        <w:rPr>
                          <w:rFonts w:ascii="楷体" w:hAnsi="楷体" w:eastAsia="楷体"/>
                        </w:rPr>
                        <w:t>电话</w:t>
                      </w:r>
                      <w:r>
                        <w:rPr>
                          <w:rFonts w:hint="eastAsia" w:ascii="楷体" w:hAnsi="楷体" w:eastAsia="楷体"/>
                        </w:rPr>
                        <w:t>:</w:t>
                      </w:r>
                      <w:r>
                        <w:rPr>
                          <w:rFonts w:ascii="楷体" w:hAnsi="楷体" w:eastAsia="楷体"/>
                        </w:rPr>
                        <w:t xml:space="preserve"> </w:t>
                      </w:r>
                      <w:r>
                        <w:rPr>
                          <w:rFonts w:hint="eastAsia" w:ascii="楷体" w:hAnsi="楷体" w:eastAsia="楷体"/>
                          <w:lang w:val="en-US" w:eastAsia="zh-CN"/>
                        </w:rPr>
                        <w:t>86-180</w:t>
                      </w:r>
                      <w:r>
                        <w:rPr>
                          <w:rFonts w:ascii="楷体" w:hAnsi="楷体" w:eastAsia="楷体"/>
                        </w:rPr>
                        <w:t>-</w:t>
                      </w:r>
                      <w:r>
                        <w:rPr>
                          <w:rFonts w:hint="eastAsia" w:ascii="楷体" w:hAnsi="楷体" w:eastAsia="楷体"/>
                          <w:lang w:val="en-US" w:eastAsia="zh-CN"/>
                        </w:rPr>
                        <w:t>6616</w:t>
                      </w:r>
                      <w:r>
                        <w:rPr>
                          <w:rFonts w:ascii="楷体" w:hAnsi="楷体" w:eastAsia="楷体"/>
                        </w:rPr>
                        <w:t xml:space="preserve">-                  </w:t>
                      </w:r>
                      <w:r>
                        <w:rPr>
                          <w:rFonts w:hint="eastAsia" w:ascii="楷体" w:hAnsi="楷体" w:eastAsia="楷体"/>
                          <w:lang w:val="en-US" w:eastAsia="zh-CN"/>
                        </w:rPr>
                        <w:t xml:space="preserve">  </w:t>
                      </w:r>
                      <w:r>
                        <w:rPr>
                          <w:rFonts w:hint="eastAsia" w:ascii="楷体" w:hAnsi="楷体" w:eastAsia="楷体"/>
                        </w:rPr>
                        <w:t>邮箱</w:t>
                      </w:r>
                      <w:r>
                        <w:rPr>
                          <w:rFonts w:ascii="楷体" w:hAnsi="楷体" w:eastAsia="楷体"/>
                        </w:rPr>
                        <w:t xml:space="preserve">: </w:t>
                      </w:r>
                      <w:r>
                        <w:rPr>
                          <w:rFonts w:hint="eastAsia" w:ascii="楷体" w:hAnsi="楷体" w:eastAsia="楷体"/>
                        </w:rPr>
                        <w:t>@u.nus.edu</w:t>
                      </w:r>
                    </w:p>
                    <w:p w14:paraId="3BD51D94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440" w:lineRule="exact"/>
                        <w:textAlignment w:val="auto"/>
                        <w:rPr>
                          <w:rFonts w:hint="default" w:ascii="楷体" w:hAnsi="楷体" w:eastAsia="楷体"/>
                          <w:lang w:val="en-US" w:eastAsia="zh-CN"/>
                        </w:rPr>
                      </w:pPr>
                      <w:r>
                        <w:rPr>
                          <w:rFonts w:hint="eastAsia" w:ascii="楷体" w:hAnsi="楷体" w:eastAsia="楷体"/>
                        </w:rPr>
                        <w:t>意向岗位：产品经理</w:t>
                      </w:r>
                      <w:r>
                        <w:rPr>
                          <w:rFonts w:hint="eastAsia" w:ascii="楷体" w:hAnsi="楷体" w:eastAsia="楷体"/>
                          <w:lang w:val="en-US" w:eastAsia="zh-CN"/>
                        </w:rPr>
                        <w:t>-C端用户</w:t>
                      </w:r>
                      <w:r>
                        <w:rPr>
                          <w:rFonts w:hint="eastAsia" w:ascii="楷体" w:hAnsi="楷体" w:eastAsia="楷体"/>
                        </w:rPr>
                        <w:t xml:space="preserve"> </w:t>
                      </w:r>
                      <w:r>
                        <w:rPr>
                          <w:rFonts w:ascii="楷体" w:hAnsi="楷体" w:eastAsia="楷体"/>
                        </w:rPr>
                        <w:t xml:space="preserve">         </w:t>
                      </w:r>
                      <w:r>
                        <w:rPr>
                          <w:rFonts w:hint="eastAsia" w:ascii="楷体" w:hAnsi="楷体" w:eastAsia="楷体"/>
                          <w:lang w:val="en-US" w:eastAsia="zh-CN"/>
                        </w:rPr>
                        <w:t xml:space="preserve">     </w:t>
                      </w:r>
                      <w:r>
                        <w:rPr>
                          <w:rFonts w:hint="default" w:ascii="Arial" w:hAnsi="Arial" w:eastAsia="楷体" w:cs="Arial"/>
                          <w:lang w:val="en-US" w:eastAsia="zh-CN"/>
                        </w:rPr>
                        <w:t>MBTI</w:t>
                      </w:r>
                      <w:r>
                        <w:rPr>
                          <w:rFonts w:hint="eastAsia" w:ascii="楷体" w:hAnsi="楷体" w:eastAsia="楷体"/>
                          <w:lang w:val="en-US" w:eastAsia="zh-CN"/>
                        </w:rPr>
                        <w:t>：</w:t>
                      </w:r>
                    </w:p>
                  </w:txbxContent>
                </v:textbox>
              </v:shape>
            </w:pict>
          </mc:Fallback>
        </mc:AlternateContent>
      </w:r>
    </w:p>
    <w:p w14:paraId="5AF57B3F"/>
    <w:p w14:paraId="2D70909F"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-736600</wp:posOffset>
                </wp:positionH>
                <wp:positionV relativeFrom="paragraph">
                  <wp:posOffset>103505</wp:posOffset>
                </wp:positionV>
                <wp:extent cx="6800850" cy="546735"/>
                <wp:effectExtent l="0" t="0" r="11430" b="1905"/>
                <wp:wrapNone/>
                <wp:docPr id="7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00850" cy="5467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9C16C10">
                            <w:pPr>
                              <w:spacing w:line="340" w:lineRule="exact"/>
                              <w:rPr>
                                <w:rFonts w:ascii="楷体" w:hAnsi="楷体" w:eastAsia="楷体"/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 w:ascii="楷体" w:hAnsi="楷体" w:eastAsia="楷体"/>
                                <w:b/>
                                <w:bCs/>
                              </w:rPr>
                              <w:t>2</w:t>
                            </w:r>
                            <w:r>
                              <w:rPr>
                                <w:rFonts w:ascii="楷体" w:hAnsi="楷体" w:eastAsia="楷体"/>
                                <w:b/>
                                <w:bCs/>
                              </w:rPr>
                              <w:t>02</w:t>
                            </w:r>
                            <w:r>
                              <w:rPr>
                                <w:rFonts w:hint="eastAsia" w:ascii="楷体" w:hAnsi="楷体" w:eastAsia="楷体"/>
                                <w:b/>
                                <w:bCs/>
                                <w:lang w:val="en-US" w:eastAsia="zh-CN"/>
                              </w:rPr>
                              <w:t>3</w:t>
                            </w:r>
                            <w:r>
                              <w:rPr>
                                <w:rFonts w:ascii="楷体" w:hAnsi="楷体" w:eastAsia="楷体"/>
                                <w:b/>
                                <w:bCs/>
                              </w:rPr>
                              <w:t>.08-202</w:t>
                            </w:r>
                            <w:r>
                              <w:rPr>
                                <w:rFonts w:hint="eastAsia" w:ascii="楷体" w:hAnsi="楷体" w:eastAsia="楷体"/>
                                <w:b/>
                                <w:bCs/>
                                <w:lang w:val="en-US" w:eastAsia="zh-CN"/>
                              </w:rPr>
                              <w:t>5</w:t>
                            </w:r>
                            <w:r>
                              <w:rPr>
                                <w:rFonts w:ascii="楷体" w:hAnsi="楷体" w:eastAsia="楷体"/>
                                <w:b/>
                                <w:bCs/>
                              </w:rPr>
                              <w:t>.</w:t>
                            </w:r>
                            <w:r>
                              <w:rPr>
                                <w:rFonts w:hint="eastAsia" w:ascii="楷体" w:hAnsi="楷体" w:eastAsia="楷体"/>
                                <w:b/>
                                <w:bCs/>
                                <w:lang w:val="en-US" w:eastAsia="zh-CN"/>
                              </w:rPr>
                              <w:t>06</w:t>
                            </w:r>
                            <w:r>
                              <w:rPr>
                                <w:rFonts w:ascii="楷体" w:hAnsi="楷体" w:eastAsia="楷体"/>
                                <w:b/>
                                <w:bCs/>
                              </w:rPr>
                              <w:t xml:space="preserve">             </w:t>
                            </w:r>
                            <w:r>
                              <w:rPr>
                                <w:rFonts w:hint="eastAsia" w:ascii="楷体" w:hAnsi="楷体" w:eastAsia="楷体"/>
                                <w:b/>
                                <w:bCs/>
                                <w:lang w:val="en-US" w:eastAsia="zh-CN"/>
                              </w:rPr>
                              <w:t xml:space="preserve">  大学</w:t>
                            </w:r>
                            <w:r>
                              <w:rPr>
                                <w:rFonts w:hint="eastAsia" w:ascii="楷体" w:hAnsi="楷体" w:eastAsia="楷体"/>
                                <w:b/>
                                <w:bCs/>
                              </w:rPr>
                              <w:t>(</w:t>
                            </w:r>
                            <w:r>
                              <w:rPr>
                                <w:rFonts w:hint="eastAsia" w:ascii="楷体" w:hAnsi="楷体" w:eastAsia="楷体"/>
                                <w:b/>
                                <w:bCs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楷体" w:hAnsi="楷体" w:eastAsia="楷体"/>
                                <w:b/>
                                <w:bCs/>
                              </w:rPr>
                              <w:t>QS</w:t>
                            </w:r>
                            <w:r>
                              <w:rPr>
                                <w:rFonts w:hint="eastAsia" w:ascii="楷体" w:hAnsi="楷体" w:eastAsia="楷体"/>
                                <w:b/>
                                <w:bCs/>
                                <w:lang w:eastAsia="zh-CN"/>
                              </w:rPr>
                              <w:t>：</w:t>
                            </w:r>
                            <w:r>
                              <w:rPr>
                                <w:rFonts w:hint="eastAsia" w:ascii="楷体" w:hAnsi="楷体" w:eastAsia="楷体"/>
                                <w:b/>
                                <w:bCs/>
                                <w:lang w:val="en-US" w:eastAsia="zh-CN"/>
                              </w:rPr>
                              <w:t xml:space="preserve">8 </w:t>
                            </w:r>
                            <w:r>
                              <w:rPr>
                                <w:rFonts w:ascii="楷体" w:hAnsi="楷体" w:eastAsia="楷体"/>
                                <w:b/>
                                <w:bCs/>
                              </w:rPr>
                              <w:t xml:space="preserve">)        </w:t>
                            </w:r>
                            <w:r>
                              <w:rPr>
                                <w:rFonts w:hint="eastAsia" w:ascii="楷体" w:hAnsi="楷体" w:eastAsia="楷体"/>
                                <w:b/>
                                <w:bCs/>
                                <w:lang w:val="en-US" w:eastAsia="zh-CN"/>
                              </w:rPr>
                              <w:t>数据科学与机器学习</w:t>
                            </w:r>
                            <w:r>
                              <w:rPr>
                                <w:rFonts w:hint="eastAsia" w:ascii="楷体" w:hAnsi="楷体" w:eastAsia="楷体"/>
                                <w:b/>
                                <w:bCs/>
                              </w:rPr>
                              <w:t xml:space="preserve"> </w:t>
                            </w:r>
                            <w:r>
                              <w:rPr>
                                <w:rFonts w:ascii="楷体" w:hAnsi="楷体" w:eastAsia="楷体"/>
                                <w:b/>
                                <w:bCs/>
                              </w:rPr>
                              <w:t xml:space="preserve">            </w:t>
                            </w:r>
                            <w:r>
                              <w:rPr>
                                <w:rFonts w:hint="eastAsia" w:ascii="楷体" w:hAnsi="楷体" w:eastAsia="楷体"/>
                                <w:b/>
                                <w:bCs/>
                                <w:lang w:val="en-US" w:eastAsia="zh-CN"/>
                              </w:rPr>
                              <w:t xml:space="preserve">   </w:t>
                            </w:r>
                            <w:r>
                              <w:rPr>
                                <w:rFonts w:ascii="楷体" w:hAnsi="楷体" w:eastAsia="楷体"/>
                                <w:b/>
                                <w:bCs/>
                              </w:rPr>
                              <w:t>硕士</w:t>
                            </w:r>
                          </w:p>
                          <w:p w14:paraId="0BA4193C">
                            <w:pPr>
                              <w:spacing w:line="340" w:lineRule="exact"/>
                              <w:rPr>
                                <w:rFonts w:ascii="楷体" w:hAnsi="楷体" w:eastAsia="楷体"/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 w:ascii="楷体" w:hAnsi="楷体" w:eastAsia="楷体"/>
                                <w:b/>
                                <w:bCs/>
                              </w:rPr>
                              <w:t>2</w:t>
                            </w:r>
                            <w:r>
                              <w:rPr>
                                <w:rFonts w:ascii="楷体" w:hAnsi="楷体" w:eastAsia="楷体"/>
                                <w:b/>
                                <w:bCs/>
                              </w:rPr>
                              <w:t>01</w:t>
                            </w:r>
                            <w:r>
                              <w:rPr>
                                <w:rFonts w:hint="eastAsia" w:ascii="楷体" w:hAnsi="楷体" w:eastAsia="楷体"/>
                                <w:b/>
                                <w:bCs/>
                                <w:lang w:val="en-US" w:eastAsia="zh-CN"/>
                              </w:rPr>
                              <w:t>9</w:t>
                            </w:r>
                            <w:r>
                              <w:rPr>
                                <w:rFonts w:ascii="楷体" w:hAnsi="楷体" w:eastAsia="楷体"/>
                                <w:b/>
                                <w:bCs/>
                              </w:rPr>
                              <w:t>.</w:t>
                            </w:r>
                            <w:r>
                              <w:rPr>
                                <w:rFonts w:hint="eastAsia" w:ascii="楷体" w:hAnsi="楷体" w:eastAsia="楷体"/>
                                <w:b/>
                                <w:bCs/>
                                <w:lang w:val="en-US" w:eastAsia="zh-CN"/>
                              </w:rPr>
                              <w:t>09</w:t>
                            </w:r>
                            <w:r>
                              <w:rPr>
                                <w:rFonts w:ascii="楷体" w:hAnsi="楷体" w:eastAsia="楷体"/>
                                <w:b/>
                                <w:bCs/>
                              </w:rPr>
                              <w:t>-</w:t>
                            </w:r>
                            <w:r>
                              <w:rPr>
                                <w:rFonts w:hint="eastAsia" w:ascii="楷体" w:hAnsi="楷体" w:eastAsia="楷体"/>
                                <w:b/>
                                <w:bCs/>
                                <w:lang w:val="en-US" w:eastAsia="zh-CN"/>
                              </w:rPr>
                              <w:t>2023.</w:t>
                            </w:r>
                            <w:r>
                              <w:rPr>
                                <w:rFonts w:ascii="楷体" w:hAnsi="楷体" w:eastAsia="楷体"/>
                                <w:b/>
                                <w:bCs/>
                              </w:rPr>
                              <w:t>0</w:t>
                            </w:r>
                            <w:r>
                              <w:rPr>
                                <w:rFonts w:hint="eastAsia" w:ascii="楷体" w:hAnsi="楷体" w:eastAsia="楷体"/>
                                <w:b/>
                                <w:bCs/>
                                <w:lang w:val="en-US" w:eastAsia="zh-CN"/>
                              </w:rPr>
                              <w:t>6</w:t>
                            </w:r>
                            <w:r>
                              <w:rPr>
                                <w:rFonts w:ascii="楷体" w:hAnsi="楷体" w:eastAsia="楷体"/>
                                <w:b/>
                                <w:bCs/>
                              </w:rPr>
                              <w:t xml:space="preserve">           </w:t>
                            </w:r>
                            <w:r>
                              <w:rPr>
                                <w:rFonts w:hint="eastAsia" w:ascii="楷体" w:hAnsi="楷体" w:eastAsia="楷体"/>
                                <w:b/>
                                <w:bCs/>
                                <w:lang w:val="en-US" w:eastAsia="zh-CN"/>
                              </w:rPr>
                              <w:t xml:space="preserve">  大学</w:t>
                            </w:r>
                            <w:r>
                              <w:rPr>
                                <w:rFonts w:hint="eastAsia" w:ascii="楷体" w:hAnsi="楷体" w:eastAsia="楷体"/>
                                <w:b/>
                                <w:bCs/>
                              </w:rPr>
                              <w:t>(</w:t>
                            </w:r>
                            <w:r>
                              <w:rPr>
                                <w:rFonts w:ascii="楷体" w:hAnsi="楷体" w:eastAsia="楷体"/>
                                <w:b/>
                                <w:bCs/>
                              </w:rPr>
                              <w:t xml:space="preserve">985)            </w:t>
                            </w:r>
                            <w:r>
                              <w:rPr>
                                <w:rFonts w:hint="eastAsia" w:ascii="楷体" w:hAnsi="楷体" w:eastAsia="楷体"/>
                                <w:b/>
                                <w:bCs/>
                                <w:lang w:val="en-US" w:eastAsia="zh-CN"/>
                              </w:rPr>
                              <w:t xml:space="preserve">  数学与应用数学</w:t>
                            </w:r>
                            <w:r>
                              <w:rPr>
                                <w:rFonts w:ascii="楷体" w:hAnsi="楷体" w:eastAsia="楷体"/>
                                <w:b/>
                                <w:bCs/>
                              </w:rPr>
                              <w:t xml:space="preserve">                    本科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8" o:spid="_x0000_s1026" o:spt="202" type="#_x0000_t202" style="position:absolute;left:0pt;margin-left:-58pt;margin-top:8.15pt;height:43.05pt;width:535.5pt;z-index:251660288;mso-width-relative:page;mso-height-relative:page;" fillcolor="#FFFFFF [3201]" filled="t" stroked="f" coordsize="21600,21600" o:gfxdata="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DgAMI9YAAAALAQAADwAAAAAA&#10;AAABACAAAAAiAAAAZHJzL2Rvd25yZXYueG1sUEsBAhQAFAAAAAgAh07iQByqvBtOAgAAjwQAAA4A&#10;AAAAAAAAAQAgAAAAJQEAAGRycy9lMm9Eb2MueG1sUEsFBgAAAAAGAAYAWQEAAOU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09C16C10">
                      <w:pPr>
                        <w:spacing w:line="340" w:lineRule="exact"/>
                        <w:rPr>
                          <w:rFonts w:ascii="楷体" w:hAnsi="楷体" w:eastAsia="楷体"/>
                          <w:b/>
                          <w:bCs/>
                        </w:rPr>
                      </w:pPr>
                      <w:r>
                        <w:rPr>
                          <w:rFonts w:hint="eastAsia" w:ascii="楷体" w:hAnsi="楷体" w:eastAsia="楷体"/>
                          <w:b/>
                          <w:bCs/>
                        </w:rPr>
                        <w:t>2</w:t>
                      </w:r>
                      <w:r>
                        <w:rPr>
                          <w:rFonts w:ascii="楷体" w:hAnsi="楷体" w:eastAsia="楷体"/>
                          <w:b/>
                          <w:bCs/>
                        </w:rPr>
                        <w:t>02</w:t>
                      </w:r>
                      <w:r>
                        <w:rPr>
                          <w:rFonts w:hint="eastAsia" w:ascii="楷体" w:hAnsi="楷体" w:eastAsia="楷体"/>
                          <w:b/>
                          <w:bCs/>
                          <w:lang w:val="en-US" w:eastAsia="zh-CN"/>
                        </w:rPr>
                        <w:t>3</w:t>
                      </w:r>
                      <w:r>
                        <w:rPr>
                          <w:rFonts w:ascii="楷体" w:hAnsi="楷体" w:eastAsia="楷体"/>
                          <w:b/>
                          <w:bCs/>
                        </w:rPr>
                        <w:t>.08-202</w:t>
                      </w:r>
                      <w:r>
                        <w:rPr>
                          <w:rFonts w:hint="eastAsia" w:ascii="楷体" w:hAnsi="楷体" w:eastAsia="楷体"/>
                          <w:b/>
                          <w:bCs/>
                          <w:lang w:val="en-US" w:eastAsia="zh-CN"/>
                        </w:rPr>
                        <w:t>5</w:t>
                      </w:r>
                      <w:r>
                        <w:rPr>
                          <w:rFonts w:ascii="楷体" w:hAnsi="楷体" w:eastAsia="楷体"/>
                          <w:b/>
                          <w:bCs/>
                        </w:rPr>
                        <w:t>.</w:t>
                      </w:r>
                      <w:r>
                        <w:rPr>
                          <w:rFonts w:hint="eastAsia" w:ascii="楷体" w:hAnsi="楷体" w:eastAsia="楷体"/>
                          <w:b/>
                          <w:bCs/>
                          <w:lang w:val="en-US" w:eastAsia="zh-CN"/>
                        </w:rPr>
                        <w:t>06</w:t>
                      </w:r>
                      <w:r>
                        <w:rPr>
                          <w:rFonts w:ascii="楷体" w:hAnsi="楷体" w:eastAsia="楷体"/>
                          <w:b/>
                          <w:bCs/>
                        </w:rPr>
                        <w:t xml:space="preserve">             </w:t>
                      </w:r>
                      <w:r>
                        <w:rPr>
                          <w:rFonts w:hint="eastAsia" w:ascii="楷体" w:hAnsi="楷体" w:eastAsia="楷体"/>
                          <w:b/>
                          <w:bCs/>
                          <w:lang w:val="en-US" w:eastAsia="zh-CN"/>
                        </w:rPr>
                        <w:t xml:space="preserve">  大学</w:t>
                      </w:r>
                      <w:r>
                        <w:rPr>
                          <w:rFonts w:hint="eastAsia" w:ascii="楷体" w:hAnsi="楷体" w:eastAsia="楷体"/>
                          <w:b/>
                          <w:bCs/>
                        </w:rPr>
                        <w:t>(</w:t>
                      </w:r>
                      <w:r>
                        <w:rPr>
                          <w:rFonts w:hint="eastAsia" w:ascii="楷体" w:hAnsi="楷体" w:eastAsia="楷体"/>
                          <w:b/>
                          <w:bCs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eastAsia" w:ascii="楷体" w:hAnsi="楷体" w:eastAsia="楷体"/>
                          <w:b/>
                          <w:bCs/>
                        </w:rPr>
                        <w:t>QS</w:t>
                      </w:r>
                      <w:r>
                        <w:rPr>
                          <w:rFonts w:hint="eastAsia" w:ascii="楷体" w:hAnsi="楷体" w:eastAsia="楷体"/>
                          <w:b/>
                          <w:bCs/>
                          <w:lang w:eastAsia="zh-CN"/>
                        </w:rPr>
                        <w:t>：</w:t>
                      </w:r>
                      <w:r>
                        <w:rPr>
                          <w:rFonts w:hint="eastAsia" w:ascii="楷体" w:hAnsi="楷体" w:eastAsia="楷体"/>
                          <w:b/>
                          <w:bCs/>
                          <w:lang w:val="en-US" w:eastAsia="zh-CN"/>
                        </w:rPr>
                        <w:t xml:space="preserve">8 </w:t>
                      </w:r>
                      <w:r>
                        <w:rPr>
                          <w:rFonts w:ascii="楷体" w:hAnsi="楷体" w:eastAsia="楷体"/>
                          <w:b/>
                          <w:bCs/>
                        </w:rPr>
                        <w:t xml:space="preserve">)        </w:t>
                      </w:r>
                      <w:r>
                        <w:rPr>
                          <w:rFonts w:hint="eastAsia" w:ascii="楷体" w:hAnsi="楷体" w:eastAsia="楷体"/>
                          <w:b/>
                          <w:bCs/>
                          <w:lang w:val="en-US" w:eastAsia="zh-CN"/>
                        </w:rPr>
                        <w:t>数据科学与机器学习</w:t>
                      </w:r>
                      <w:r>
                        <w:rPr>
                          <w:rFonts w:hint="eastAsia" w:ascii="楷体" w:hAnsi="楷体" w:eastAsia="楷体"/>
                          <w:b/>
                          <w:bCs/>
                        </w:rPr>
                        <w:t xml:space="preserve"> </w:t>
                      </w:r>
                      <w:r>
                        <w:rPr>
                          <w:rFonts w:ascii="楷体" w:hAnsi="楷体" w:eastAsia="楷体"/>
                          <w:b/>
                          <w:bCs/>
                        </w:rPr>
                        <w:t xml:space="preserve">            </w:t>
                      </w:r>
                      <w:r>
                        <w:rPr>
                          <w:rFonts w:hint="eastAsia" w:ascii="楷体" w:hAnsi="楷体" w:eastAsia="楷体"/>
                          <w:b/>
                          <w:bCs/>
                          <w:lang w:val="en-US" w:eastAsia="zh-CN"/>
                        </w:rPr>
                        <w:t xml:space="preserve">   </w:t>
                      </w:r>
                      <w:r>
                        <w:rPr>
                          <w:rFonts w:ascii="楷体" w:hAnsi="楷体" w:eastAsia="楷体"/>
                          <w:b/>
                          <w:bCs/>
                        </w:rPr>
                        <w:t>硕士</w:t>
                      </w:r>
                    </w:p>
                    <w:p w14:paraId="0BA4193C">
                      <w:pPr>
                        <w:spacing w:line="340" w:lineRule="exact"/>
                        <w:rPr>
                          <w:rFonts w:ascii="楷体" w:hAnsi="楷体" w:eastAsia="楷体"/>
                          <w:b/>
                          <w:bCs/>
                        </w:rPr>
                      </w:pPr>
                      <w:r>
                        <w:rPr>
                          <w:rFonts w:hint="eastAsia" w:ascii="楷体" w:hAnsi="楷体" w:eastAsia="楷体"/>
                          <w:b/>
                          <w:bCs/>
                        </w:rPr>
                        <w:t>2</w:t>
                      </w:r>
                      <w:r>
                        <w:rPr>
                          <w:rFonts w:ascii="楷体" w:hAnsi="楷体" w:eastAsia="楷体"/>
                          <w:b/>
                          <w:bCs/>
                        </w:rPr>
                        <w:t>01</w:t>
                      </w:r>
                      <w:r>
                        <w:rPr>
                          <w:rFonts w:hint="eastAsia" w:ascii="楷体" w:hAnsi="楷体" w:eastAsia="楷体"/>
                          <w:b/>
                          <w:bCs/>
                          <w:lang w:val="en-US" w:eastAsia="zh-CN"/>
                        </w:rPr>
                        <w:t>9</w:t>
                      </w:r>
                      <w:r>
                        <w:rPr>
                          <w:rFonts w:ascii="楷体" w:hAnsi="楷体" w:eastAsia="楷体"/>
                          <w:b/>
                          <w:bCs/>
                        </w:rPr>
                        <w:t>.</w:t>
                      </w:r>
                      <w:r>
                        <w:rPr>
                          <w:rFonts w:hint="eastAsia" w:ascii="楷体" w:hAnsi="楷体" w:eastAsia="楷体"/>
                          <w:b/>
                          <w:bCs/>
                          <w:lang w:val="en-US" w:eastAsia="zh-CN"/>
                        </w:rPr>
                        <w:t>09</w:t>
                      </w:r>
                      <w:r>
                        <w:rPr>
                          <w:rFonts w:ascii="楷体" w:hAnsi="楷体" w:eastAsia="楷体"/>
                          <w:b/>
                          <w:bCs/>
                        </w:rPr>
                        <w:t>-</w:t>
                      </w:r>
                      <w:r>
                        <w:rPr>
                          <w:rFonts w:hint="eastAsia" w:ascii="楷体" w:hAnsi="楷体" w:eastAsia="楷体"/>
                          <w:b/>
                          <w:bCs/>
                          <w:lang w:val="en-US" w:eastAsia="zh-CN"/>
                        </w:rPr>
                        <w:t>2023.</w:t>
                      </w:r>
                      <w:r>
                        <w:rPr>
                          <w:rFonts w:ascii="楷体" w:hAnsi="楷体" w:eastAsia="楷体"/>
                          <w:b/>
                          <w:bCs/>
                        </w:rPr>
                        <w:t>0</w:t>
                      </w:r>
                      <w:r>
                        <w:rPr>
                          <w:rFonts w:hint="eastAsia" w:ascii="楷体" w:hAnsi="楷体" w:eastAsia="楷体"/>
                          <w:b/>
                          <w:bCs/>
                          <w:lang w:val="en-US" w:eastAsia="zh-CN"/>
                        </w:rPr>
                        <w:t>6</w:t>
                      </w:r>
                      <w:r>
                        <w:rPr>
                          <w:rFonts w:ascii="楷体" w:hAnsi="楷体" w:eastAsia="楷体"/>
                          <w:b/>
                          <w:bCs/>
                        </w:rPr>
                        <w:t xml:space="preserve">           </w:t>
                      </w:r>
                      <w:r>
                        <w:rPr>
                          <w:rFonts w:hint="eastAsia" w:ascii="楷体" w:hAnsi="楷体" w:eastAsia="楷体"/>
                          <w:b/>
                          <w:bCs/>
                          <w:lang w:val="en-US" w:eastAsia="zh-CN"/>
                        </w:rPr>
                        <w:t xml:space="preserve">  大学</w:t>
                      </w:r>
                      <w:r>
                        <w:rPr>
                          <w:rFonts w:hint="eastAsia" w:ascii="楷体" w:hAnsi="楷体" w:eastAsia="楷体"/>
                          <w:b/>
                          <w:bCs/>
                        </w:rPr>
                        <w:t>(</w:t>
                      </w:r>
                      <w:r>
                        <w:rPr>
                          <w:rFonts w:ascii="楷体" w:hAnsi="楷体" w:eastAsia="楷体"/>
                          <w:b/>
                          <w:bCs/>
                        </w:rPr>
                        <w:t xml:space="preserve">985)            </w:t>
                      </w:r>
                      <w:r>
                        <w:rPr>
                          <w:rFonts w:hint="eastAsia" w:ascii="楷体" w:hAnsi="楷体" w:eastAsia="楷体"/>
                          <w:b/>
                          <w:bCs/>
                          <w:lang w:val="en-US" w:eastAsia="zh-CN"/>
                        </w:rPr>
                        <w:t xml:space="preserve">  数学与应用数学</w:t>
                      </w:r>
                      <w:r>
                        <w:rPr>
                          <w:rFonts w:ascii="楷体" w:hAnsi="楷体" w:eastAsia="楷体"/>
                          <w:b/>
                          <w:bCs/>
                        </w:rPr>
                        <w:t xml:space="preserve">                    本科</w:t>
                      </w:r>
                    </w:p>
                  </w:txbxContent>
                </v:textbox>
              </v:shape>
            </w:pict>
          </mc:Fallback>
        </mc:AlternateContent>
      </w:r>
    </w:p>
    <w:p w14:paraId="197C3309"/>
    <w:p w14:paraId="47CFC398"/>
    <w:p w14:paraId="269A10F1"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-768350</wp:posOffset>
                </wp:positionH>
                <wp:positionV relativeFrom="paragraph">
                  <wp:posOffset>8890</wp:posOffset>
                </wp:positionV>
                <wp:extent cx="1193800" cy="412750"/>
                <wp:effectExtent l="0" t="0" r="6350" b="6350"/>
                <wp:wrapNone/>
                <wp:docPr id="1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3800" cy="412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C1841BC">
                            <w:pPr>
                              <w:rPr>
                                <w:rFonts w:ascii="楷体" w:hAnsi="楷体" w:eastAsia="楷体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楷体" w:hAnsi="楷体" w:eastAsia="楷体"/>
                                <w:b/>
                                <w:bCs/>
                              </w:rPr>
                              <w:t>工作</w:t>
                            </w:r>
                            <w:r>
                              <w:rPr>
                                <w:rFonts w:hint="eastAsia" w:ascii="楷体" w:hAnsi="楷体" w:eastAsia="楷体"/>
                                <w:b/>
                                <w:bCs/>
                              </w:rPr>
                              <w:t>经历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" o:spid="_x0000_s1026" o:spt="202" type="#_x0000_t202" style="position:absolute;left:0pt;margin-left:-60.5pt;margin-top:0.7pt;height:32.5pt;width:94pt;z-index:251659264;mso-width-relative:page;mso-height-relative:page;" fillcolor="#FFFFFF [3201]" filled="t" stroked="f" coordsize="21600,21600" o:gfxdata="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3C1841BC">
                      <w:pPr>
                        <w:rPr>
                          <w:rFonts w:ascii="楷体" w:hAnsi="楷体" w:eastAsia="楷体"/>
                          <w:b/>
                          <w:bCs/>
                        </w:rPr>
                      </w:pPr>
                      <w:r>
                        <w:rPr>
                          <w:rFonts w:ascii="楷体" w:hAnsi="楷体" w:eastAsia="楷体"/>
                          <w:b/>
                          <w:bCs/>
                        </w:rPr>
                        <w:t>工作</w:t>
                      </w:r>
                      <w:r>
                        <w:rPr>
                          <w:rFonts w:hint="eastAsia" w:ascii="楷体" w:hAnsi="楷体" w:eastAsia="楷体"/>
                          <w:b/>
                          <w:bCs/>
                        </w:rPr>
                        <w:t>经历</w:t>
                      </w:r>
                    </w:p>
                  </w:txbxContent>
                </v:textbox>
              </v:shape>
            </w:pict>
          </mc:Fallback>
        </mc:AlternateContent>
      </w:r>
    </w:p>
    <w:p w14:paraId="7FFF88D4">
      <w:pPr>
        <w:rPr>
          <w:sz w:val="15"/>
          <w:szCs w:val="15"/>
        </w:rPr>
      </w:pP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-837565</wp:posOffset>
                </wp:positionH>
                <wp:positionV relativeFrom="paragraph">
                  <wp:posOffset>194310</wp:posOffset>
                </wp:positionV>
                <wp:extent cx="7004050" cy="3343910"/>
                <wp:effectExtent l="0" t="0" r="6350" b="8890"/>
                <wp:wrapNone/>
                <wp:docPr id="24" name="文本框 17659045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04050" cy="33439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D8A2517">
                            <w:pPr>
                              <w:pStyle w:val="11"/>
                              <w:numPr>
                                <w:ilvl w:val="0"/>
                                <w:numId w:val="1"/>
                              </w:numPr>
                              <w:spacing w:line="340" w:lineRule="exact"/>
                              <w:ind w:firstLineChars="0"/>
                              <w:rPr>
                                <w:rFonts w:ascii="楷体" w:hAnsi="楷体" w:eastAsia="楷体" w:cs="楷体"/>
                                <w:i w:val="0"/>
                                <w:strike w:val="0"/>
                                <w:spacing w:val="0"/>
                                <w:u w:val="none"/>
                              </w:rPr>
                            </w:pPr>
                            <w:r>
                              <w:rPr>
                                <w:rFonts w:hint="default" w:ascii="楷体" w:hAnsi="楷体" w:eastAsia="楷体"/>
                                <w:b/>
                                <w:bCs/>
                                <w:lang w:val="en-US"/>
                              </w:rPr>
                              <w:t>2024.06-</w:t>
                            </w:r>
                            <w:r>
                              <w:rPr>
                                <w:rFonts w:hint="default" w:ascii="楷体" w:hAnsi="楷体" w:eastAsia="楷体"/>
                                <w:b/>
                                <w:bCs/>
                                <w:lang w:val="en-US" w:eastAsia="zh-CN"/>
                              </w:rPr>
                              <w:t>2024.</w:t>
                            </w:r>
                            <w:r>
                              <w:rPr>
                                <w:rFonts w:hint="eastAsia" w:ascii="楷体" w:hAnsi="楷体" w:eastAsia="楷体"/>
                                <w:b/>
                                <w:bCs/>
                                <w:lang w:val="en-US" w:eastAsia="zh-CN"/>
                              </w:rPr>
                              <w:t>11</w:t>
                            </w:r>
                            <w:r>
                              <w:rPr>
                                <w:rFonts w:hint="default" w:ascii="楷体" w:hAnsi="楷体" w:eastAsia="楷体"/>
                                <w:b/>
                                <w:bCs/>
                                <w:lang w:val="en-US"/>
                              </w:rPr>
                              <w:t xml:space="preserve">         </w:t>
                            </w:r>
                            <w:r>
                              <w:rPr>
                                <w:rFonts w:hint="eastAsia" w:ascii="楷体" w:hAnsi="楷体" w:eastAsia="楷体"/>
                                <w:b/>
                                <w:bCs/>
                                <w:lang w:val="en-US" w:eastAsia="zh-CN"/>
                              </w:rPr>
                              <w:t>微软中国（苏州）</w:t>
                            </w:r>
                            <w:r>
                              <w:rPr>
                                <w:rFonts w:hint="default" w:ascii="楷体" w:hAnsi="楷体" w:eastAsia="楷体"/>
                                <w:b/>
                                <w:bCs/>
                                <w:lang w:val="en-US"/>
                              </w:rPr>
                              <w:t xml:space="preserve">                                        </w:t>
                            </w:r>
                            <w:r>
                              <w:rPr>
                                <w:rFonts w:hint="eastAsia" w:ascii="楷体" w:hAnsi="楷体" w:eastAsia="楷体"/>
                                <w:b/>
                                <w:bCs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楷体" w:hAnsi="楷体" w:eastAsia="楷体"/>
                                <w:b/>
                                <w:bCs/>
                                <w:lang w:val="en-US"/>
                              </w:rPr>
                              <w:t>产品经理</w:t>
                            </w:r>
                            <w:r>
                              <w:rPr>
                                <w:rFonts w:hint="eastAsia" w:ascii="楷体" w:hAnsi="楷体" w:eastAsia="楷体"/>
                                <w:b/>
                                <w:bCs/>
                                <w:lang w:val="en-US" w:eastAsia="zh-CN"/>
                              </w:rPr>
                              <w:t>（C端用户）</w:t>
                            </w:r>
                          </w:p>
                          <w:p w14:paraId="3CBE789A">
                            <w:pPr>
                              <w:pStyle w:val="11"/>
                              <w:numPr>
                                <w:ilvl w:val="0"/>
                                <w:numId w:val="2"/>
                              </w:numPr>
                              <w:pBdr>
                                <w:bottom w:val="none" w:color="auto" w:sz="0" w:space="0"/>
                              </w:pBdr>
                              <w:spacing w:line="340" w:lineRule="exact"/>
                              <w:ind w:firstLineChars="0"/>
                              <w:rPr>
                                <w:rFonts w:hint="default" w:ascii="楷体" w:hAnsi="楷体" w:eastAsia="楷体" w:cs="楷体"/>
                                <w:b w:val="0"/>
                                <w:bCs w:val="0"/>
                                <w:lang w:val="en-US"/>
                              </w:rPr>
                            </w:pPr>
                            <w:r>
                              <w:rPr>
                                <w:rFonts w:hint="eastAsia" w:ascii="楷体" w:hAnsi="楷体" w:eastAsia="楷体"/>
                                <w:b/>
                                <w:bCs/>
                                <w:lang w:val="en-US" w:eastAsia="zh-CN"/>
                              </w:rPr>
                              <w:t>实习背景</w:t>
                            </w:r>
                            <w:r>
                              <w:rPr>
                                <w:rFonts w:hint="default" w:ascii="楷体" w:hAnsi="楷体" w:eastAsia="楷体"/>
                                <w:b w:val="0"/>
                                <w:bCs w:val="0"/>
                                <w:lang w:val="en-US"/>
                              </w:rPr>
                              <w:t>：</w:t>
                            </w:r>
                            <w:r>
                              <w:rPr>
                                <w:rFonts w:hint="eastAsia" w:ascii="楷体" w:hAnsi="楷体" w:eastAsia="楷体"/>
                                <w:b w:val="0"/>
                                <w:bCs w:val="0"/>
                                <w:lang w:val="en-US" w:eastAsia="zh-CN"/>
                              </w:rPr>
                              <w:t>；</w:t>
                            </w:r>
                          </w:p>
                          <w:p w14:paraId="6581071B">
                            <w:pPr>
                              <w:pStyle w:val="11"/>
                              <w:numPr>
                                <w:ilvl w:val="0"/>
                                <w:numId w:val="2"/>
                              </w:numPr>
                              <w:pBdr>
                                <w:bottom w:val="none" w:color="auto" w:sz="0" w:space="0"/>
                              </w:pBdr>
                              <w:spacing w:line="340" w:lineRule="exact"/>
                              <w:ind w:firstLineChars="0"/>
                              <w:rPr>
                                <w:rFonts w:hint="default" w:ascii="楷体" w:hAnsi="楷体" w:eastAsia="楷体"/>
                                <w:b w:val="0"/>
                                <w:bCs w:val="0"/>
                                <w:lang w:val="en-US"/>
                              </w:rPr>
                            </w:pPr>
                            <w:r>
                              <w:rPr>
                                <w:rFonts w:hint="eastAsia" w:ascii="楷体" w:hAnsi="楷体" w:eastAsia="楷体"/>
                                <w:b/>
                                <w:bCs/>
                                <w:lang w:val="en-US" w:eastAsia="zh-CN"/>
                              </w:rPr>
                              <w:t>市场研究</w:t>
                            </w:r>
                          </w:p>
                          <w:p w14:paraId="5E9CF36F">
                            <w:pPr>
                              <w:pStyle w:val="11"/>
                              <w:numPr>
                                <w:ilvl w:val="0"/>
                                <w:numId w:val="2"/>
                              </w:numPr>
                              <w:pBdr>
                                <w:bottom w:val="none" w:color="auto" w:sz="0" w:space="0"/>
                              </w:pBdr>
                              <w:spacing w:line="340" w:lineRule="exact"/>
                              <w:ind w:firstLineChars="0"/>
                              <w:rPr>
                                <w:rFonts w:hint="default" w:ascii="楷体" w:hAnsi="楷体" w:eastAsia="楷体"/>
                                <w:b w:val="0"/>
                                <w:bCs w:val="0"/>
                                <w:lang w:val="en-US"/>
                              </w:rPr>
                            </w:pPr>
                            <w:r>
                              <w:rPr>
                                <w:rFonts w:hint="eastAsia" w:ascii="楷体" w:hAnsi="楷体" w:eastAsia="楷体"/>
                                <w:b/>
                                <w:bCs/>
                                <w:lang w:val="en-US" w:eastAsia="zh-CN"/>
                              </w:rPr>
                              <w:t>方案策划：</w:t>
                            </w:r>
                            <w:r>
                              <w:rPr>
                                <w:rFonts w:hint="eastAsia" w:ascii="楷体" w:hAnsi="楷体" w:eastAsia="楷体"/>
                                <w:b w:val="0"/>
                                <w:bCs w:val="0"/>
                                <w:lang w:val="en-US" w:eastAsia="zh-CN"/>
                              </w:rPr>
                              <w:t>； 小卡片、全屏壁纸</w:t>
                            </w:r>
                          </w:p>
                          <w:p w14:paraId="2DC4C6B0">
                            <w:pPr>
                              <w:pStyle w:val="11"/>
                              <w:numPr>
                                <w:ilvl w:val="0"/>
                                <w:numId w:val="2"/>
                              </w:numPr>
                              <w:pBdr>
                                <w:bottom w:val="none" w:color="auto" w:sz="0" w:space="0"/>
                              </w:pBdr>
                              <w:spacing w:line="340" w:lineRule="exact"/>
                              <w:ind w:firstLineChars="0"/>
                              <w:rPr>
                                <w:rFonts w:hint="default" w:ascii="楷体" w:hAnsi="楷体" w:eastAsia="楷体"/>
                                <w:b w:val="0"/>
                                <w:bCs w:val="0"/>
                                <w:lang w:val="en-US"/>
                              </w:rPr>
                            </w:pPr>
                            <w:r>
                              <w:rPr>
                                <w:rFonts w:hint="eastAsia" w:ascii="楷体" w:hAnsi="楷体" w:eastAsia="楷体"/>
                                <w:b/>
                                <w:bCs/>
                                <w:lang w:val="en-US" w:eastAsia="zh-CN"/>
                              </w:rPr>
                              <w:t>数据结果</w:t>
                            </w:r>
                            <w:r>
                              <w:rPr>
                                <w:rFonts w:hint="eastAsia" w:ascii="楷体" w:hAnsi="楷体" w:eastAsia="楷体"/>
                                <w:b w:val="0"/>
                                <w:bCs w:val="0"/>
                                <w:lang w:val="en-US" w:eastAsia="zh-CN"/>
                              </w:rPr>
                              <w:t>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765904528" o:spid="_x0000_s1026" o:spt="202" type="#_x0000_t202" style="position:absolute;left:0pt;margin-left:-65.95pt;margin-top:15.3pt;height:263.3pt;width:551.5pt;z-index:251664384;mso-width-relative:page;mso-height-relative:page;" fillcolor="#FFFFFF [3201]" filled="t" stroked="f" coordsize="21600,21600" o:gfxdata="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Cv/1OR1gAA&#10;AAsBAAAPAAAAAAAAAAEAIAAAACIAAABkcnMvZG93bnJldi54bWxQSwECFAAUAAAACACHTuJANTqE&#10;sFkCAACaBAAADgAAAAAAAAABACAAAAAlAQAAZHJzL2Uyb0RvYy54bWxQSwUGAAAAAAYABgBZAQAA&#10;8A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7D8A2517">
                      <w:pPr>
                        <w:pStyle w:val="11"/>
                        <w:numPr>
                          <w:ilvl w:val="0"/>
                          <w:numId w:val="1"/>
                        </w:numPr>
                        <w:spacing w:line="340" w:lineRule="exact"/>
                        <w:ind w:firstLineChars="0"/>
                        <w:rPr>
                          <w:rFonts w:ascii="楷体" w:hAnsi="楷体" w:eastAsia="楷体" w:cs="楷体"/>
                          <w:i w:val="0"/>
                          <w:strike w:val="0"/>
                          <w:spacing w:val="0"/>
                          <w:u w:val="none"/>
                        </w:rPr>
                      </w:pPr>
                      <w:r>
                        <w:rPr>
                          <w:rFonts w:hint="default" w:ascii="楷体" w:hAnsi="楷体" w:eastAsia="楷体"/>
                          <w:b/>
                          <w:bCs/>
                          <w:lang w:val="en-US"/>
                        </w:rPr>
                        <w:t>2024.06-</w:t>
                      </w:r>
                      <w:r>
                        <w:rPr>
                          <w:rFonts w:hint="default" w:ascii="楷体" w:hAnsi="楷体" w:eastAsia="楷体"/>
                          <w:b/>
                          <w:bCs/>
                          <w:lang w:val="en-US" w:eastAsia="zh-CN"/>
                        </w:rPr>
                        <w:t>2024.</w:t>
                      </w:r>
                      <w:r>
                        <w:rPr>
                          <w:rFonts w:hint="eastAsia" w:ascii="楷体" w:hAnsi="楷体" w:eastAsia="楷体"/>
                          <w:b/>
                          <w:bCs/>
                          <w:lang w:val="en-US" w:eastAsia="zh-CN"/>
                        </w:rPr>
                        <w:t>11</w:t>
                      </w:r>
                      <w:r>
                        <w:rPr>
                          <w:rFonts w:hint="default" w:ascii="楷体" w:hAnsi="楷体" w:eastAsia="楷体"/>
                          <w:b/>
                          <w:bCs/>
                          <w:lang w:val="en-US"/>
                        </w:rPr>
                        <w:t xml:space="preserve">         </w:t>
                      </w:r>
                      <w:r>
                        <w:rPr>
                          <w:rFonts w:hint="eastAsia" w:ascii="楷体" w:hAnsi="楷体" w:eastAsia="楷体"/>
                          <w:b/>
                          <w:bCs/>
                          <w:lang w:val="en-US" w:eastAsia="zh-CN"/>
                        </w:rPr>
                        <w:t>微软中国（苏州）</w:t>
                      </w:r>
                      <w:r>
                        <w:rPr>
                          <w:rFonts w:hint="default" w:ascii="楷体" w:hAnsi="楷体" w:eastAsia="楷体"/>
                          <w:b/>
                          <w:bCs/>
                          <w:lang w:val="en-US"/>
                        </w:rPr>
                        <w:t xml:space="preserve">                                        </w:t>
                      </w:r>
                      <w:r>
                        <w:rPr>
                          <w:rFonts w:hint="eastAsia" w:ascii="楷体" w:hAnsi="楷体" w:eastAsia="楷体"/>
                          <w:b/>
                          <w:bCs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default" w:ascii="楷体" w:hAnsi="楷体" w:eastAsia="楷体"/>
                          <w:b/>
                          <w:bCs/>
                          <w:lang w:val="en-US"/>
                        </w:rPr>
                        <w:t>产品经理</w:t>
                      </w:r>
                      <w:r>
                        <w:rPr>
                          <w:rFonts w:hint="eastAsia" w:ascii="楷体" w:hAnsi="楷体" w:eastAsia="楷体"/>
                          <w:b/>
                          <w:bCs/>
                          <w:lang w:val="en-US" w:eastAsia="zh-CN"/>
                        </w:rPr>
                        <w:t>（C端用户）</w:t>
                      </w:r>
                    </w:p>
                    <w:p w14:paraId="3CBE789A">
                      <w:pPr>
                        <w:pStyle w:val="11"/>
                        <w:numPr>
                          <w:ilvl w:val="0"/>
                          <w:numId w:val="2"/>
                        </w:numPr>
                        <w:pBdr>
                          <w:bottom w:val="none" w:color="auto" w:sz="0" w:space="0"/>
                        </w:pBdr>
                        <w:spacing w:line="340" w:lineRule="exact"/>
                        <w:ind w:firstLineChars="0"/>
                        <w:rPr>
                          <w:rFonts w:hint="default" w:ascii="楷体" w:hAnsi="楷体" w:eastAsia="楷体" w:cs="楷体"/>
                          <w:b w:val="0"/>
                          <w:bCs w:val="0"/>
                          <w:lang w:val="en-US"/>
                        </w:rPr>
                      </w:pPr>
                      <w:r>
                        <w:rPr>
                          <w:rFonts w:hint="eastAsia" w:ascii="楷体" w:hAnsi="楷体" w:eastAsia="楷体"/>
                          <w:b/>
                          <w:bCs/>
                          <w:lang w:val="en-US" w:eastAsia="zh-CN"/>
                        </w:rPr>
                        <w:t>实习背景</w:t>
                      </w:r>
                      <w:r>
                        <w:rPr>
                          <w:rFonts w:hint="default" w:ascii="楷体" w:hAnsi="楷体" w:eastAsia="楷体"/>
                          <w:b w:val="0"/>
                          <w:bCs w:val="0"/>
                          <w:lang w:val="en-US"/>
                        </w:rPr>
                        <w:t>：</w:t>
                      </w:r>
                      <w:r>
                        <w:rPr>
                          <w:rFonts w:hint="eastAsia" w:ascii="楷体" w:hAnsi="楷体" w:eastAsia="楷体"/>
                          <w:b w:val="0"/>
                          <w:bCs w:val="0"/>
                          <w:lang w:val="en-US" w:eastAsia="zh-CN"/>
                        </w:rPr>
                        <w:t>；</w:t>
                      </w:r>
                    </w:p>
                    <w:p w14:paraId="6581071B">
                      <w:pPr>
                        <w:pStyle w:val="11"/>
                        <w:numPr>
                          <w:ilvl w:val="0"/>
                          <w:numId w:val="2"/>
                        </w:numPr>
                        <w:pBdr>
                          <w:bottom w:val="none" w:color="auto" w:sz="0" w:space="0"/>
                        </w:pBdr>
                        <w:spacing w:line="340" w:lineRule="exact"/>
                        <w:ind w:firstLineChars="0"/>
                        <w:rPr>
                          <w:rFonts w:hint="default" w:ascii="楷体" w:hAnsi="楷体" w:eastAsia="楷体"/>
                          <w:b w:val="0"/>
                          <w:bCs w:val="0"/>
                          <w:lang w:val="en-US"/>
                        </w:rPr>
                      </w:pPr>
                      <w:r>
                        <w:rPr>
                          <w:rFonts w:hint="eastAsia" w:ascii="楷体" w:hAnsi="楷体" w:eastAsia="楷体"/>
                          <w:b/>
                          <w:bCs/>
                          <w:lang w:val="en-US" w:eastAsia="zh-CN"/>
                        </w:rPr>
                        <w:t>市场研究</w:t>
                      </w:r>
                    </w:p>
                    <w:p w14:paraId="5E9CF36F">
                      <w:pPr>
                        <w:pStyle w:val="11"/>
                        <w:numPr>
                          <w:ilvl w:val="0"/>
                          <w:numId w:val="2"/>
                        </w:numPr>
                        <w:pBdr>
                          <w:bottom w:val="none" w:color="auto" w:sz="0" w:space="0"/>
                        </w:pBdr>
                        <w:spacing w:line="340" w:lineRule="exact"/>
                        <w:ind w:firstLineChars="0"/>
                        <w:rPr>
                          <w:rFonts w:hint="default" w:ascii="楷体" w:hAnsi="楷体" w:eastAsia="楷体"/>
                          <w:b w:val="0"/>
                          <w:bCs w:val="0"/>
                          <w:lang w:val="en-US"/>
                        </w:rPr>
                      </w:pPr>
                      <w:r>
                        <w:rPr>
                          <w:rFonts w:hint="eastAsia" w:ascii="楷体" w:hAnsi="楷体" w:eastAsia="楷体"/>
                          <w:b/>
                          <w:bCs/>
                          <w:lang w:val="en-US" w:eastAsia="zh-CN"/>
                        </w:rPr>
                        <w:t>方案策划：</w:t>
                      </w:r>
                      <w:r>
                        <w:rPr>
                          <w:rFonts w:hint="eastAsia" w:ascii="楷体" w:hAnsi="楷体" w:eastAsia="楷体"/>
                          <w:b w:val="0"/>
                          <w:bCs w:val="0"/>
                          <w:lang w:val="en-US" w:eastAsia="zh-CN"/>
                        </w:rPr>
                        <w:t>； 小卡片、全屏壁纸</w:t>
                      </w:r>
                    </w:p>
                    <w:p w14:paraId="2DC4C6B0">
                      <w:pPr>
                        <w:pStyle w:val="11"/>
                        <w:numPr>
                          <w:ilvl w:val="0"/>
                          <w:numId w:val="2"/>
                        </w:numPr>
                        <w:pBdr>
                          <w:bottom w:val="none" w:color="auto" w:sz="0" w:space="0"/>
                        </w:pBdr>
                        <w:spacing w:line="340" w:lineRule="exact"/>
                        <w:ind w:firstLineChars="0"/>
                        <w:rPr>
                          <w:rFonts w:hint="default" w:ascii="楷体" w:hAnsi="楷体" w:eastAsia="楷体"/>
                          <w:b w:val="0"/>
                          <w:bCs w:val="0"/>
                          <w:lang w:val="en-US"/>
                        </w:rPr>
                      </w:pPr>
                      <w:r>
                        <w:rPr>
                          <w:rFonts w:hint="eastAsia" w:ascii="楷体" w:hAnsi="楷体" w:eastAsia="楷体"/>
                          <w:b/>
                          <w:bCs/>
                          <w:lang w:val="en-US" w:eastAsia="zh-CN"/>
                        </w:rPr>
                        <w:t>数据结果</w:t>
                      </w:r>
                      <w:r>
                        <w:rPr>
                          <w:rFonts w:hint="eastAsia" w:ascii="楷体" w:hAnsi="楷体" w:eastAsia="楷体"/>
                          <w:b w:val="0"/>
                          <w:bCs w:val="0"/>
                          <w:lang w:val="en-US" w:eastAsia="zh-CN"/>
                        </w:rPr>
                        <w:t>：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-716280</wp:posOffset>
                </wp:positionH>
                <wp:positionV relativeFrom="paragraph">
                  <wp:posOffset>138430</wp:posOffset>
                </wp:positionV>
                <wp:extent cx="6819900" cy="0"/>
                <wp:effectExtent l="0" t="0" r="0" b="0"/>
                <wp:wrapNone/>
                <wp:docPr id="9" name="直接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1990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7" o:spid="_x0000_s1026" o:spt="20" style="position:absolute;left:0pt;margin-left:-56.4pt;margin-top:10.9pt;height:0pt;width:537pt;z-index:251663360;mso-width-relative:page;mso-height-relative:page;" filled="f" stroked="t" coordsize="21600,21600" o:gfxdata="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Qnbi0NoAAAAMAQAADwAAAAAAAAABACAAAAAi&#10;AAAAZHJzL2Rvd25yZXYueG1sUEsBAhQAFAAAAAgAh07iQCsscZ8IAgAAEgQAAA4AAAAAAAAAAQAg&#10;AAAAKQEAAGRycy9lMm9Eb2MueG1sUEsFBgAAAAAGAAYAWQEAAKMFAAAAAA==&#10;">
                <v:fill on="f" focussize="0,0"/>
                <v:stroke weight="1pt" color="#000000 [3200]" miterlimit="8" joinstyle="miter"/>
                <v:imagedata o:title=""/>
                <o:lock v:ext="edit" aspectratio="f"/>
              </v:line>
            </w:pict>
          </mc:Fallback>
        </mc:AlternateContent>
      </w:r>
    </w:p>
    <w:p w14:paraId="10556090"/>
    <w:p w14:paraId="05DD1286">
      <w:pPr>
        <w:outlineLvl w:val="9"/>
      </w:pPr>
    </w:p>
    <w:p w14:paraId="2FFE822B"/>
    <w:p w14:paraId="1AF5D6E0">
      <w:pPr>
        <w:outlineLvl w:val="9"/>
      </w:pPr>
    </w:p>
    <w:p w14:paraId="23D875F6"/>
    <w:p w14:paraId="7F07C6A2"/>
    <w:p w14:paraId="3C922A8E"/>
    <w:p w14:paraId="62F03BDE"/>
    <w:p w14:paraId="0081935C"/>
    <w:p w14:paraId="7A08B009">
      <w:pPr>
        <w:outlineLvl w:val="9"/>
      </w:pPr>
    </w:p>
    <w:p w14:paraId="79D85848"/>
    <w:p w14:paraId="71CB968C">
      <w:pPr>
        <w:pBdr>
          <w:bottom w:val="none" w:color="auto" w:sz="0" w:space="0"/>
        </w:pBdr>
        <w:outlineLvl w:val="9"/>
      </w:pPr>
      <w:r>
        <w:t>4</w:t>
      </w:r>
    </w:p>
    <w:p w14:paraId="5D53764C"/>
    <w:p w14:paraId="03B43A83"/>
    <w:p w14:paraId="13FF63E3"/>
    <w:p w14:paraId="6DB12276"/>
    <w:p w14:paraId="3579612B"/>
    <w:p w14:paraId="786E3BB7">
      <w:pPr>
        <w:outlineLvl w:val="9"/>
      </w:pPr>
    </w:p>
    <w:p w14:paraId="5B9950E3"/>
    <w:p w14:paraId="182269E3">
      <w:pPr>
        <w:autoSpaceDE/>
        <w:autoSpaceDN/>
        <w:snapToGrid/>
        <w:outlineLvl w:val="9"/>
      </w:pPr>
    </w:p>
    <w:p w14:paraId="3589AF65">
      <w:pPr>
        <w:outlineLvl w:val="9"/>
      </w:pPr>
    </w:p>
    <w:p w14:paraId="7BBE884E"/>
    <w:p w14:paraId="2D59B008"/>
    <w:p w14:paraId="131E2867"/>
    <w:p w14:paraId="05DD8247">
      <w:pPr>
        <w:outlineLvl w:val="9"/>
      </w:pPr>
    </w:p>
    <w:p w14:paraId="795177A5">
      <w:pPr>
        <w:autoSpaceDE/>
        <w:autoSpaceDN/>
        <w:snapToGrid/>
        <w:outlineLvl w:val="9"/>
      </w:pPr>
      <w: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-875665</wp:posOffset>
                </wp:positionH>
                <wp:positionV relativeFrom="paragraph">
                  <wp:posOffset>167005</wp:posOffset>
                </wp:positionV>
                <wp:extent cx="1193800" cy="254000"/>
                <wp:effectExtent l="0" t="0" r="10160" b="508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3800" cy="254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32FCD3C">
                            <w:pPr>
                              <w:rPr>
                                <w:rFonts w:hint="default" w:ascii="楷体" w:hAnsi="楷体" w:eastAsia="楷体"/>
                                <w:b/>
                                <w:bCs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楷体" w:hAnsi="楷体" w:eastAsia="楷体"/>
                                <w:b/>
                                <w:bCs/>
                                <w:lang w:val="en-US" w:eastAsia="zh-CN"/>
                              </w:rPr>
                              <w:t>其他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8.95pt;margin-top:13.15pt;height:20pt;width:94pt;z-index:251667456;mso-width-relative:page;mso-height-relative:page;" fillcolor="#FFFFFF [3201]" filled="t" stroked="f" coordsize="21600,21600" o:gfxdata="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732FCD3C">
                      <w:pPr>
                        <w:rPr>
                          <w:rFonts w:hint="default" w:ascii="楷体" w:hAnsi="楷体" w:eastAsia="楷体"/>
                          <w:b/>
                          <w:bCs/>
                          <w:lang w:val="en-US" w:eastAsia="zh-CN"/>
                        </w:rPr>
                      </w:pPr>
                      <w:r>
                        <w:rPr>
                          <w:rFonts w:hint="eastAsia" w:ascii="楷体" w:hAnsi="楷体" w:eastAsia="楷体"/>
                          <w:b/>
                          <w:bCs/>
                          <w:lang w:val="en-US" w:eastAsia="zh-CN"/>
                        </w:rPr>
                        <w:t>其他</w:t>
                      </w:r>
                    </w:p>
                  </w:txbxContent>
                </v:textbox>
              </v:shape>
            </w:pict>
          </mc:Fallback>
        </mc:AlternateContent>
      </w:r>
    </w:p>
    <w:p w14:paraId="594FF67C"/>
    <w:p w14:paraId="5658BFBB">
      <w:pPr>
        <w:autoSpaceDE/>
        <w:autoSpaceDN/>
        <w:snapToGrid/>
        <w:outlineLvl w:val="9"/>
      </w:pP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-986790</wp:posOffset>
                </wp:positionH>
                <wp:positionV relativeFrom="paragraph">
                  <wp:posOffset>142240</wp:posOffset>
                </wp:positionV>
                <wp:extent cx="6819900" cy="0"/>
                <wp:effectExtent l="0" t="6350" r="0" b="6350"/>
                <wp:wrapNone/>
                <wp:docPr id="6" name="直接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1990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7" o:spid="_x0000_s1026" o:spt="20" style="position:absolute;left:0pt;margin-left:-77.7pt;margin-top:11.2pt;height:0pt;width:537pt;z-index:251665408;mso-width-relative:page;mso-height-relative:page;" filled="f" stroked="t" coordsize="21600,21600" o:gfxdata="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CoPBJk2QAAAAoBAAAPAAAAAAAAAAEAIAAAACIA&#10;AABkcnMvZG93bnJldi54bWxQSwECFAAUAAAACACHTuJATFOHwwgCAAASBAAADgAAAAAAAAABACAA&#10;AAAoAQAAZHJzL2Uyb0RvYy54bWxQSwUGAAAAAAYABgBZAQAAogUAAAAA&#10;">
                <v:fill on="f" focussize="0,0"/>
                <v:stroke weight="1pt" color="#000000 [3200]" miterlimit="8" joinstyle="miter"/>
                <v:imagedata o:title=""/>
                <o:lock v:ext="edit" aspectratio="f"/>
              </v:line>
            </w:pict>
          </mc:Fallback>
        </mc:AlternateContent>
      </w:r>
    </w:p>
    <w:p w14:paraId="2AFFBD54">
      <w:pPr>
        <w:autoSpaceDE/>
        <w:autoSpaceDN/>
        <w:snapToGrid/>
        <w:outlineLvl w:val="9"/>
      </w:pPr>
      <w: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-1013460</wp:posOffset>
                </wp:positionH>
                <wp:positionV relativeFrom="paragraph">
                  <wp:posOffset>121285</wp:posOffset>
                </wp:positionV>
                <wp:extent cx="7004050" cy="1644650"/>
                <wp:effectExtent l="0" t="0" r="6350" b="6350"/>
                <wp:wrapNone/>
                <wp:docPr id="14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04050" cy="1644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12BA0A2">
                            <w:pPr>
                              <w:pStyle w:val="11"/>
                              <w:numPr>
                                <w:ilvl w:val="0"/>
                                <w:numId w:val="3"/>
                              </w:numPr>
                              <w:spacing w:line="340" w:lineRule="exact"/>
                              <w:ind w:firstLineChars="0"/>
                              <w:rPr>
                                <w:rFonts w:ascii="楷体" w:hAnsi="楷体" w:eastAsia="楷体"/>
                              </w:rPr>
                            </w:pPr>
                            <w:r>
                              <w:rPr>
                                <w:rFonts w:hint="eastAsia" w:ascii="楷体" w:hAnsi="楷体" w:eastAsia="楷体"/>
                                <w:b/>
                                <w:lang w:val="en-US" w:eastAsia="zh-CN"/>
                              </w:rPr>
                              <w:t>产品价值观</w:t>
                            </w:r>
                            <w:r>
                              <w:rPr>
                                <w:rFonts w:ascii="楷体" w:hAnsi="楷体" w:eastAsia="楷体"/>
                                <w:b/>
                              </w:rPr>
                              <w:t>：</w:t>
                            </w:r>
                            <w:r>
                              <w:rPr>
                                <w:rFonts w:hint="eastAsia" w:ascii="楷体" w:hAnsi="楷体" w:eastAsia="楷体"/>
                                <w:b w:val="0"/>
                                <w:lang w:val="en-US" w:eastAsia="zh-CN"/>
                              </w:rPr>
                              <w:t>；</w:t>
                            </w:r>
                          </w:p>
                          <w:p w14:paraId="15CEFFBF">
                            <w:pPr>
                              <w:pStyle w:val="11"/>
                              <w:numPr>
                                <w:ilvl w:val="0"/>
                                <w:numId w:val="3"/>
                              </w:numPr>
                              <w:spacing w:line="340" w:lineRule="exact"/>
                              <w:ind w:firstLineChars="0"/>
                              <w:rPr>
                                <w:rFonts w:ascii="楷体" w:hAnsi="楷体" w:eastAsia="楷体"/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 w:ascii="楷体" w:hAnsi="楷体" w:eastAsia="楷体"/>
                                <w:b/>
                                <w:bCs/>
                                <w:lang w:val="en-US" w:eastAsia="zh-CN"/>
                              </w:rPr>
                              <w:t>技能</w:t>
                            </w:r>
                            <w:r>
                              <w:rPr>
                                <w:rFonts w:hint="eastAsia" w:ascii="楷体" w:hAnsi="楷体" w:eastAsia="楷体"/>
                                <w:b/>
                                <w:bCs/>
                              </w:rPr>
                              <w:t>：</w:t>
                            </w:r>
                            <w:r>
                              <w:rPr>
                                <w:rFonts w:hint="eastAsia" w:ascii="楷体" w:hAnsi="楷体" w:eastAsia="楷体"/>
                                <w:lang w:eastAsia="zh-CN"/>
                              </w:rPr>
                              <w:t>；</w:t>
                            </w:r>
                          </w:p>
                          <w:p w14:paraId="2F114A8B">
                            <w:pPr>
                              <w:pStyle w:val="11"/>
                              <w:numPr>
                                <w:ilvl w:val="0"/>
                                <w:numId w:val="3"/>
                              </w:numPr>
                              <w:spacing w:line="340" w:lineRule="exact"/>
                              <w:ind w:firstLineChars="0"/>
                              <w:rPr>
                                <w:rFonts w:ascii="楷体" w:hAnsi="楷体" w:eastAsia="楷体"/>
                              </w:rPr>
                            </w:pPr>
                            <w:r>
                              <w:rPr>
                                <w:rFonts w:hint="eastAsia" w:ascii="楷体" w:hAnsi="楷体" w:eastAsia="楷体"/>
                                <w:b/>
                                <w:bCs/>
                                <w:lang w:val="en-US" w:eastAsia="zh-CN"/>
                              </w:rPr>
                              <w:t>爱好</w:t>
                            </w:r>
                            <w:r>
                              <w:rPr>
                                <w:rFonts w:hint="eastAsia" w:ascii="楷体" w:hAnsi="楷体" w:eastAsia="楷体"/>
                                <w:b/>
                                <w:bCs/>
                              </w:rPr>
                              <w:t>：</w:t>
                            </w:r>
                          </w:p>
                          <w:p w14:paraId="2B8F1B9C">
                            <w:pPr>
                              <w:pStyle w:val="11"/>
                              <w:numPr>
                                <w:ilvl w:val="0"/>
                                <w:numId w:val="3"/>
                              </w:numPr>
                              <w:spacing w:line="340" w:lineRule="exact"/>
                              <w:ind w:firstLineChars="0"/>
                              <w:rPr>
                                <w:rFonts w:ascii="楷体" w:hAnsi="楷体" w:eastAsia="楷体"/>
                              </w:rPr>
                            </w:pPr>
                            <w:r>
                              <w:rPr>
                                <w:rFonts w:hint="eastAsia" w:ascii="楷体" w:hAnsi="楷体" w:eastAsia="楷体"/>
                                <w:b/>
                                <w:bCs/>
                                <w:lang w:val="en-US" w:eastAsia="zh-CN"/>
                              </w:rPr>
                              <w:t>个人评价：</w:t>
                            </w:r>
                          </w:p>
                          <w:p w14:paraId="23531ED2">
                            <w:pPr>
                              <w:pStyle w:val="11"/>
                              <w:numPr>
                                <w:ilvl w:val="0"/>
                                <w:numId w:val="0"/>
                              </w:numPr>
                              <w:spacing w:line="340" w:lineRule="exact"/>
                              <w:ind w:leftChars="0"/>
                              <w:rPr>
                                <w:rFonts w:ascii="楷体" w:hAnsi="楷体" w:eastAsia="楷体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1" o:spid="_x0000_s1026" o:spt="202" type="#_x0000_t202" style="position:absolute;left:0pt;margin-left:-79.8pt;margin-top:9.55pt;height:129.5pt;width:551.5pt;z-index:251666432;mso-width-relative:page;mso-height-relative:page;" fillcolor="#FFFFFF [3201]" filled="t" stroked="f" coordsize="21600,21600" o:gfxdata="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112BA0A2">
                      <w:pPr>
                        <w:pStyle w:val="11"/>
                        <w:numPr>
                          <w:ilvl w:val="0"/>
                          <w:numId w:val="3"/>
                        </w:numPr>
                        <w:spacing w:line="340" w:lineRule="exact"/>
                        <w:ind w:firstLineChars="0"/>
                        <w:rPr>
                          <w:rFonts w:ascii="楷体" w:hAnsi="楷体" w:eastAsia="楷体"/>
                        </w:rPr>
                      </w:pPr>
                      <w:r>
                        <w:rPr>
                          <w:rFonts w:hint="eastAsia" w:ascii="楷体" w:hAnsi="楷体" w:eastAsia="楷体"/>
                          <w:b/>
                          <w:lang w:val="en-US" w:eastAsia="zh-CN"/>
                        </w:rPr>
                        <w:t>产品价值观</w:t>
                      </w:r>
                      <w:r>
                        <w:rPr>
                          <w:rFonts w:ascii="楷体" w:hAnsi="楷体" w:eastAsia="楷体"/>
                          <w:b/>
                        </w:rPr>
                        <w:t>：</w:t>
                      </w:r>
                      <w:r>
                        <w:rPr>
                          <w:rFonts w:hint="eastAsia" w:ascii="楷体" w:hAnsi="楷体" w:eastAsia="楷体"/>
                          <w:b w:val="0"/>
                          <w:lang w:val="en-US" w:eastAsia="zh-CN"/>
                        </w:rPr>
                        <w:t>；</w:t>
                      </w:r>
                    </w:p>
                    <w:p w14:paraId="15CEFFBF">
                      <w:pPr>
                        <w:pStyle w:val="11"/>
                        <w:numPr>
                          <w:ilvl w:val="0"/>
                          <w:numId w:val="3"/>
                        </w:numPr>
                        <w:spacing w:line="340" w:lineRule="exact"/>
                        <w:ind w:firstLineChars="0"/>
                        <w:rPr>
                          <w:rFonts w:ascii="楷体" w:hAnsi="楷体" w:eastAsia="楷体"/>
                          <w:b/>
                          <w:bCs/>
                        </w:rPr>
                      </w:pPr>
                      <w:r>
                        <w:rPr>
                          <w:rFonts w:hint="eastAsia" w:ascii="楷体" w:hAnsi="楷体" w:eastAsia="楷体"/>
                          <w:b/>
                          <w:bCs/>
                          <w:lang w:val="en-US" w:eastAsia="zh-CN"/>
                        </w:rPr>
                        <w:t>技能</w:t>
                      </w:r>
                      <w:r>
                        <w:rPr>
                          <w:rFonts w:hint="eastAsia" w:ascii="楷体" w:hAnsi="楷体" w:eastAsia="楷体"/>
                          <w:b/>
                          <w:bCs/>
                        </w:rPr>
                        <w:t>：</w:t>
                      </w:r>
                      <w:r>
                        <w:rPr>
                          <w:rFonts w:hint="eastAsia" w:ascii="楷体" w:hAnsi="楷体" w:eastAsia="楷体"/>
                          <w:lang w:eastAsia="zh-CN"/>
                        </w:rPr>
                        <w:t>；</w:t>
                      </w:r>
                    </w:p>
                    <w:p w14:paraId="2F114A8B">
                      <w:pPr>
                        <w:pStyle w:val="11"/>
                        <w:numPr>
                          <w:ilvl w:val="0"/>
                          <w:numId w:val="3"/>
                        </w:numPr>
                        <w:spacing w:line="340" w:lineRule="exact"/>
                        <w:ind w:firstLineChars="0"/>
                        <w:rPr>
                          <w:rFonts w:ascii="楷体" w:hAnsi="楷体" w:eastAsia="楷体"/>
                        </w:rPr>
                      </w:pPr>
                      <w:r>
                        <w:rPr>
                          <w:rFonts w:hint="eastAsia" w:ascii="楷体" w:hAnsi="楷体" w:eastAsia="楷体"/>
                          <w:b/>
                          <w:bCs/>
                          <w:lang w:val="en-US" w:eastAsia="zh-CN"/>
                        </w:rPr>
                        <w:t>爱好</w:t>
                      </w:r>
                      <w:r>
                        <w:rPr>
                          <w:rFonts w:hint="eastAsia" w:ascii="楷体" w:hAnsi="楷体" w:eastAsia="楷体"/>
                          <w:b/>
                          <w:bCs/>
                        </w:rPr>
                        <w:t>：</w:t>
                      </w:r>
                    </w:p>
                    <w:p w14:paraId="2B8F1B9C">
                      <w:pPr>
                        <w:pStyle w:val="11"/>
                        <w:numPr>
                          <w:ilvl w:val="0"/>
                          <w:numId w:val="3"/>
                        </w:numPr>
                        <w:spacing w:line="340" w:lineRule="exact"/>
                        <w:ind w:firstLineChars="0"/>
                        <w:rPr>
                          <w:rFonts w:ascii="楷体" w:hAnsi="楷体" w:eastAsia="楷体"/>
                        </w:rPr>
                      </w:pPr>
                      <w:r>
                        <w:rPr>
                          <w:rFonts w:hint="eastAsia" w:ascii="楷体" w:hAnsi="楷体" w:eastAsia="楷体"/>
                          <w:b/>
                          <w:bCs/>
                          <w:lang w:val="en-US" w:eastAsia="zh-CN"/>
                        </w:rPr>
                        <w:t>个人评价：</w:t>
                      </w:r>
                    </w:p>
                    <w:p w14:paraId="23531ED2">
                      <w:pPr>
                        <w:pStyle w:val="11"/>
                        <w:numPr>
                          <w:ilvl w:val="0"/>
                          <w:numId w:val="0"/>
                        </w:numPr>
                        <w:spacing w:line="340" w:lineRule="exact"/>
                        <w:ind w:leftChars="0"/>
                        <w:rPr>
                          <w:rFonts w:ascii="楷体" w:hAnsi="楷体" w:eastAsia="楷体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0DF8395"/>
    <w:p w14:paraId="2604914B">
      <w:pPr>
        <w:outlineLvl w:val="9"/>
      </w:pPr>
    </w:p>
    <w:p w14:paraId="3BD6A6B9"/>
    <w:p w14:paraId="110A3995">
      <w:pPr>
        <w:outlineLvl w:val="9"/>
      </w:pPr>
    </w:p>
    <w:p w14:paraId="204A0518"/>
    <w:p w14:paraId="0DC51F2F">
      <w:pPr>
        <w:outlineLvl w:val="9"/>
      </w:pPr>
    </w:p>
    <w:p w14:paraId="0B48504A"/>
    <w:p w14:paraId="2320B30C"/>
    <w:p w14:paraId="032B5702"/>
    <w:p w14:paraId="7D577C2A"/>
    <w:p w14:paraId="6A92ACF8"/>
    <w:p w14:paraId="659065E3">
      <w:pPr>
        <w:autoSpaceDE/>
        <w:autoSpaceDN/>
        <w:snapToGrid/>
        <w:outlineLvl w:val="9"/>
      </w:pPr>
    </w:p>
    <w:p w14:paraId="50A332EB"/>
    <w:p w14:paraId="5C9D0D90">
      <w:pPr>
        <w:outlineLvl w:val="9"/>
      </w:pPr>
    </w:p>
    <w:p w14:paraId="06999F47">
      <w:pPr>
        <w:autoSpaceDE/>
        <w:autoSpaceDN/>
        <w:snapToGrid/>
        <w:outlineLvl w:val="9"/>
      </w:pPr>
    </w:p>
    <w:p w14:paraId="63326B89">
      <w:pPr>
        <w:outlineLvl w:val="9"/>
      </w:pPr>
    </w:p>
    <w:p w14:paraId="7626A5AE">
      <w:pPr>
        <w:autoSpaceDE/>
        <w:autoSpaceDN/>
        <w:snapToGrid/>
        <w:outlineLvl w:val="9"/>
      </w:pPr>
    </w:p>
    <w:p w14:paraId="591E2CA9">
      <w:pPr>
        <w:autoSpaceDE/>
        <w:autoSpaceDN/>
        <w:snapToGrid/>
        <w:outlineLvl w:val="9"/>
      </w:pPr>
    </w:p>
    <w:p w14:paraId="7322CC9E">
      <w:pPr>
        <w:autoSpaceDE/>
        <w:autoSpaceDN/>
        <w:snapToGrid/>
        <w:outlineLvl w:val="9"/>
      </w:pPr>
    </w:p>
    <w:p w14:paraId="776EFBF4">
      <w:pPr>
        <w:autoSpaceDE/>
        <w:autoSpaceDN/>
        <w:snapToGrid/>
        <w:outlineLvl w:val="9"/>
      </w:pPr>
    </w:p>
    <w:p w14:paraId="0D9C88F3"/>
    <w:p w14:paraId="197B928B">
      <w:pPr>
        <w:autoSpaceDE/>
        <w:autoSpaceDN/>
        <w:snapToGrid/>
        <w:outlineLvl w:val="9"/>
      </w:pPr>
    </w:p>
    <w:p w14:paraId="3C1CC57F">
      <w:pPr>
        <w:autoSpaceDE/>
        <w:autoSpaceDN/>
        <w:snapToGrid/>
        <w:outlineLvl w:val="9"/>
      </w:pPr>
    </w:p>
    <w:p w14:paraId="0A2C15EC"/>
    <w:p w14:paraId="77804B53">
      <w:pPr>
        <w:autoSpaceDE/>
        <w:autoSpaceDN/>
        <w:snapToGrid/>
        <w:outlineLvl w:val="9"/>
      </w:pPr>
    </w:p>
    <w:p w14:paraId="05E00A61">
      <w:pPr>
        <w:autoSpaceDE/>
        <w:autoSpaceDN/>
        <w:snapToGrid/>
        <w:outlineLvl w:val="9"/>
      </w:pPr>
    </w:p>
    <w:p w14:paraId="29CA5473"/>
    <w:p w14:paraId="708E4AFF">
      <w:pPr>
        <w:autoSpaceDE/>
        <w:autoSpaceDN/>
        <w:snapToGrid/>
        <w:outlineLvl w:val="9"/>
      </w:pPr>
    </w:p>
    <w:p w14:paraId="1956792E"/>
    <w:p w14:paraId="3C9349CA">
      <w:pPr>
        <w:autoSpaceDE/>
        <w:autoSpaceDN/>
        <w:snapToGrid/>
        <w:outlineLvl w:val="9"/>
      </w:pPr>
    </w:p>
    <w:p w14:paraId="00788564"/>
    <w:p w14:paraId="11971BDC"/>
    <w:p w14:paraId="66FA94F4">
      <w:bookmarkStart w:id="0" w:name="_GoBack"/>
    </w:p>
    <w:bookmarkEnd w:id="0"/>
    <w:p w14:paraId="549D23AE"/>
    <w:p w14:paraId="515BD669"/>
    <w:p w14:paraId="1EE500F2">
      <w:pPr>
        <w:autoSpaceDE/>
        <w:autoSpaceDN/>
        <w:snapToGrid/>
        <w:outlineLvl w:val="9"/>
      </w:pPr>
    </w:p>
    <w:p w14:paraId="484212AC"/>
    <w:p w14:paraId="68197CFE">
      <w:pPr>
        <w:autoSpaceDE/>
        <w:autoSpaceDN/>
        <w:snapToGrid/>
        <w:outlineLvl w:val="9"/>
      </w:pPr>
    </w:p>
    <w:p w14:paraId="25496FFF"/>
    <w:p w14:paraId="1AEE0DA3"/>
    <w:p w14:paraId="2176985F"/>
    <w:p w14:paraId="0CD25E4E">
      <w:pPr>
        <w:autoSpaceDE/>
        <w:autoSpaceDN/>
        <w:snapToGrid/>
        <w:outlineLvl w:val="9"/>
      </w:pPr>
    </w:p>
    <w:p w14:paraId="3BA4933E"/>
    <w:p w14:paraId="5BAE8C14"/>
    <w:p w14:paraId="5F447997"/>
    <w:p w14:paraId="78B1C05D">
      <w:pPr>
        <w:autoSpaceDE/>
        <w:autoSpaceDN/>
        <w:snapToGrid/>
        <w:outlineLvl w:val="9"/>
      </w:pPr>
    </w:p>
    <w:p w14:paraId="6535AA97"/>
    <w:p w14:paraId="719A39B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F205925"/>
    <w:multiLevelType w:val="multilevel"/>
    <w:tmpl w:val="BF205925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CF092B84"/>
    <w:multiLevelType w:val="multilevel"/>
    <w:tmpl w:val="CF092B84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2">
    <w:nsid w:val="0053208E"/>
    <w:multiLevelType w:val="multilevel"/>
    <w:tmpl w:val="0053208E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6B1C"/>
    <w:rsid w:val="000378FC"/>
    <w:rsid w:val="000952EC"/>
    <w:rsid w:val="001C7BB4"/>
    <w:rsid w:val="00241773"/>
    <w:rsid w:val="0024657B"/>
    <w:rsid w:val="002C0D9D"/>
    <w:rsid w:val="002D0C2F"/>
    <w:rsid w:val="003A0749"/>
    <w:rsid w:val="00410FDD"/>
    <w:rsid w:val="0043346C"/>
    <w:rsid w:val="004569E6"/>
    <w:rsid w:val="00474206"/>
    <w:rsid w:val="004C082E"/>
    <w:rsid w:val="004E5F10"/>
    <w:rsid w:val="00550E59"/>
    <w:rsid w:val="005C5D4B"/>
    <w:rsid w:val="005D6A5E"/>
    <w:rsid w:val="005F66BF"/>
    <w:rsid w:val="0079713D"/>
    <w:rsid w:val="007B3064"/>
    <w:rsid w:val="00842299"/>
    <w:rsid w:val="00852665"/>
    <w:rsid w:val="00871747"/>
    <w:rsid w:val="00873042"/>
    <w:rsid w:val="00887508"/>
    <w:rsid w:val="00950870"/>
    <w:rsid w:val="00965234"/>
    <w:rsid w:val="00A31737"/>
    <w:rsid w:val="00A36339"/>
    <w:rsid w:val="00A50B9F"/>
    <w:rsid w:val="00A51854"/>
    <w:rsid w:val="00A66634"/>
    <w:rsid w:val="00A93B77"/>
    <w:rsid w:val="00AF437A"/>
    <w:rsid w:val="00BD7D0B"/>
    <w:rsid w:val="00C51D02"/>
    <w:rsid w:val="00CC79F2"/>
    <w:rsid w:val="00DA644F"/>
    <w:rsid w:val="00DB72AA"/>
    <w:rsid w:val="00DF085E"/>
    <w:rsid w:val="00E021A2"/>
    <w:rsid w:val="00E14227"/>
    <w:rsid w:val="00E72A10"/>
    <w:rsid w:val="00ED6B1C"/>
    <w:rsid w:val="00F10004"/>
    <w:rsid w:val="00F2592D"/>
    <w:rsid w:val="00FD758A"/>
    <w:rsid w:val="00FE1ADC"/>
    <w:rsid w:val="0F4666A2"/>
    <w:rsid w:val="1186384C"/>
    <w:rsid w:val="125F27AB"/>
    <w:rsid w:val="15A641BD"/>
    <w:rsid w:val="168B0195"/>
    <w:rsid w:val="195765F0"/>
    <w:rsid w:val="1F1B5951"/>
    <w:rsid w:val="2C02237E"/>
    <w:rsid w:val="2E693FEF"/>
    <w:rsid w:val="40894293"/>
    <w:rsid w:val="44671E41"/>
    <w:rsid w:val="4BC352D8"/>
    <w:rsid w:val="54905993"/>
    <w:rsid w:val="5FA00FA0"/>
    <w:rsid w:val="6EBB46E8"/>
    <w:rsid w:val="72BE5F99"/>
    <w:rsid w:val="74AD4A4A"/>
    <w:rsid w:val="78E41AC3"/>
    <w:rsid w:val="FFEFCF4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/>
      <w:autoSpaceDN/>
      <w:snapToGrid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nhideWhenUsed/>
    <w:qFormat/>
    <w:uiPriority w:val="99"/>
    <w:pPr>
      <w:jc w:val="left"/>
    </w:p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rPr>
      <w:sz w:val="24"/>
    </w:rPr>
  </w:style>
  <w:style w:type="character" w:styleId="8">
    <w:name w:val="Hyperlink"/>
    <w:basedOn w:val="7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9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3"/>
    <w:qFormat/>
    <w:uiPriority w:val="99"/>
    <w:rPr>
      <w:sz w:val="18"/>
      <w:szCs w:val="18"/>
    </w:rPr>
  </w:style>
  <w:style w:type="paragraph" w:styleId="11">
    <w:name w:val="List Paragraph"/>
    <w:qFormat/>
    <w:uiPriority w:val="34"/>
    <w:pPr>
      <w:widowControl w:val="0"/>
      <w:autoSpaceDE/>
      <w:autoSpaceDN/>
      <w:snapToGrid/>
      <w:ind w:firstLine="420" w:firstLineChars="20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12">
    <w:name w:val="Unresolved Mention"/>
    <w:basedOn w:val="7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glow>
              <a:scrgbClr r="0" g="0" b="0"/>
            </a:glow>
            <a:softEdge rad="0"/>
          </a:effectLst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1</Words>
  <Characters>1</Characters>
  <TotalTime>25</TotalTime>
  <ScaleCrop>false</ScaleCrop>
  <LinksUpToDate>false</LinksUpToDate>
  <CharactersWithSpaces>1</CharactersWithSpaces>
  <Application>WPS Office_12.1.0.19770_F1E327BC-269C-435d-A152-05C5408002CA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2024-12-09T10:35:00Z</dcterms:created>
  <dc:creator>Antonio</dc:creator>
  <cp:lastModifiedBy>折戟成沙</cp:lastModifiedBy>
  <dcterms:modified xsi:type="dcterms:W3CDTF">2024-12-28T15:41:33Z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EF4EB6DCFAB444A1BB76313373A258B9_13</vt:lpwstr>
  </property>
  <property fmtid="{D5CDD505-2E9C-101B-9397-08002B2CF9AE}" pid="4" name="KSOTemplateDocerSaveRecord">
    <vt:lpwstr>eyJoZGlkIjoiNTdhOGU2Nzk3MDIyNTk2YjY1ZGIxYzU2ZTgwZmFkZjEiLCJ1c2VySWQiOiIyODkxNjEzMjEifQ==</vt:lpwstr>
  </property>
</Properties>
</file>